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404-ПП/6767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6767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6068,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6068,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404-ПП/6767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13:29:11.057;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13:29:11.057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